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№ 2-</w:t>
      </w:r>
      <w:r>
        <w:rPr>
          <w:rFonts w:ascii="Times New Roman" w:eastAsia="Times New Roman" w:hAnsi="Times New Roman" w:cs="Times New Roman"/>
          <w:sz w:val="28"/>
          <w:szCs w:val="28"/>
        </w:rPr>
        <w:t>3128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keepNext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4370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ород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24 июля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Омельченко Т.Р.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порядке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упрощенного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производства гражданское дело по иску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бщества «Банк Русский Стандарт»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Парыгиной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Галине Анатольевне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долга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потребительского займа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 232.2, 232.4 Г</w:t>
      </w:r>
      <w:r>
        <w:rPr>
          <w:rFonts w:ascii="Times New Roman" w:eastAsia="Times New Roman" w:hAnsi="Times New Roman" w:cs="Times New Roman"/>
          <w:sz w:val="28"/>
          <w:szCs w:val="28"/>
        </w:rPr>
        <w:t>ПК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бщества «Банк Русский Стандарт» (ИНН 7707056547)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Парыгиной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Галине Анатольевне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>
        <w:rPr>
          <w:rStyle w:val="cat-UserDefinedgrp-14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долга по </w:t>
      </w:r>
      <w:r>
        <w:rPr>
          <w:rFonts w:ascii="Times New Roman" w:eastAsia="Times New Roman" w:hAnsi="Times New Roman" w:cs="Times New Roman"/>
          <w:sz w:val="28"/>
          <w:szCs w:val="28"/>
        </w:rPr>
        <w:t>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потребительского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Парыгиной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Галин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Анатольевн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бщества «Банк Русский Стандарт»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сумму задолженности по договору </w:t>
      </w:r>
      <w:r>
        <w:rPr>
          <w:rStyle w:val="cat-UserDefinedgrp-15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26757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государственную пошлину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пятнадцати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160" w:line="259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Т.Р. Омельченко</w:t>
      </w:r>
    </w:p>
    <w:p>
      <w:pPr>
        <w:spacing w:before="0" w:after="0"/>
        <w:jc w:val="both"/>
      </w:pPr>
      <w:r>
        <w:rPr>
          <w:rStyle w:val="cat-UserDefinedgrp-16rplc-20"/>
          <w:rFonts w:ascii="Times New Roman" w:eastAsia="Times New Roman" w:hAnsi="Times New Roman" w:cs="Times New Roman"/>
        </w:rPr>
        <w:t>...</w:t>
      </w:r>
    </w:p>
    <w:p>
      <w:pPr>
        <w:spacing w:before="0" w:after="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4rplc-10">
    <w:name w:val="cat-UserDefined grp-14 rplc-10"/>
    <w:basedOn w:val="DefaultParagraphFont"/>
  </w:style>
  <w:style w:type="character" w:customStyle="1" w:styleId="cat-UserDefinedgrp-15rplc-13">
    <w:name w:val="cat-UserDefined grp-15 rplc-13"/>
    <w:basedOn w:val="DefaultParagraphFont"/>
  </w:style>
  <w:style w:type="character" w:customStyle="1" w:styleId="cat-UserDefinedgrp-16rplc-20">
    <w:name w:val="cat-UserDefined grp-16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